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4918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629,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629,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405-ПП/4918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16:12:20.631;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16:12:20.631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